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C2" w:rsidRDefault="00BD78C2" w:rsidP="00BD78C2">
      <w:pPr>
        <w:ind w:left="-284"/>
      </w:pPr>
      <w:r>
        <w:rPr>
          <w:noProof/>
        </w:rPr>
        <w:drawing>
          <wp:inline distT="0" distB="0" distL="0" distR="0">
            <wp:extent cx="6315075" cy="2333625"/>
            <wp:effectExtent l="0" t="0" r="9525" b="9525"/>
            <wp:docPr id="1" name="Рисунок 1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8C2" w:rsidRDefault="00BD78C2" w:rsidP="00BD78C2">
      <w:pPr>
        <w:jc w:val="center"/>
      </w:pPr>
    </w:p>
    <w:p w:rsidR="00BD78C2" w:rsidRDefault="00BD78C2" w:rsidP="00BD78C2">
      <w:pPr>
        <w:jc w:val="center"/>
      </w:pPr>
    </w:p>
    <w:p w:rsidR="00BD78C2" w:rsidRDefault="00BD78C2" w:rsidP="00BD78C2">
      <w:pPr>
        <w:jc w:val="center"/>
      </w:pPr>
    </w:p>
    <w:p w:rsidR="00BD78C2" w:rsidRDefault="00BD78C2" w:rsidP="00BD78C2">
      <w:pPr>
        <w:jc w:val="center"/>
      </w:pPr>
    </w:p>
    <w:p w:rsidR="00BD78C2" w:rsidRDefault="00BD78C2" w:rsidP="00BD78C2">
      <w:pPr>
        <w:jc w:val="center"/>
      </w:pPr>
    </w:p>
    <w:p w:rsidR="00BD78C2" w:rsidRDefault="00BD78C2" w:rsidP="00BD78C2">
      <w:pPr>
        <w:jc w:val="center"/>
      </w:pPr>
    </w:p>
    <w:p w:rsidR="00BD78C2" w:rsidRDefault="00BD78C2" w:rsidP="00BD78C2">
      <w:pPr>
        <w:jc w:val="center"/>
      </w:pPr>
    </w:p>
    <w:p w:rsidR="00BD78C2" w:rsidRPr="00BD78C2" w:rsidRDefault="00BD78C2" w:rsidP="00BD78C2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40"/>
          <w:szCs w:val="40"/>
          <w:lang w:eastAsia="ar-SA"/>
        </w:rPr>
      </w:pPr>
    </w:p>
    <w:p w:rsidR="00BD78C2" w:rsidRPr="00E45FA2" w:rsidRDefault="00BD78C2" w:rsidP="00BD78C2">
      <w:pPr>
        <w:jc w:val="center"/>
        <w:rPr>
          <w:rFonts w:ascii="Times New Roman" w:hAnsi="Times New Roman" w:cs="Times New Roman"/>
          <w:sz w:val="40"/>
          <w:szCs w:val="40"/>
        </w:rPr>
      </w:pPr>
      <w:r w:rsidRPr="00E45FA2">
        <w:rPr>
          <w:rFonts w:ascii="Times New Roman" w:hAnsi="Times New Roman" w:cs="Times New Roman"/>
          <w:sz w:val="40"/>
          <w:szCs w:val="40"/>
        </w:rPr>
        <w:t>ПОЛОЖЕНИЕ</w:t>
      </w:r>
    </w:p>
    <w:p w:rsidR="00BD78C2" w:rsidRPr="00E45FA2" w:rsidRDefault="00BD78C2" w:rsidP="00BD78C2">
      <w:pPr>
        <w:spacing w:line="276" w:lineRule="auto"/>
        <w:jc w:val="center"/>
        <w:rPr>
          <w:rFonts w:ascii="Times New Roman" w:hAnsi="Times New Roman" w:cs="Times New Roman"/>
        </w:rPr>
      </w:pPr>
      <w:r w:rsidRPr="00E45FA2">
        <w:rPr>
          <w:rFonts w:ascii="Times New Roman" w:hAnsi="Times New Roman" w:cs="Times New Roman"/>
          <w:sz w:val="40"/>
          <w:szCs w:val="40"/>
        </w:rPr>
        <w:t xml:space="preserve">о </w:t>
      </w:r>
      <w:r w:rsidR="00E45FA2" w:rsidRPr="00E45FA2">
        <w:rPr>
          <w:rFonts w:ascii="Times New Roman" w:hAnsi="Times New Roman" w:cs="Times New Roman"/>
          <w:sz w:val="40"/>
          <w:szCs w:val="40"/>
        </w:rPr>
        <w:t>разработки, принятия и утверждения локальных нормативных актов</w:t>
      </w:r>
      <w:r w:rsidR="00E45FA2" w:rsidRPr="00E45FA2">
        <w:rPr>
          <w:rFonts w:ascii="Times New Roman" w:hAnsi="Times New Roman" w:cs="Times New Roman"/>
          <w:sz w:val="40"/>
          <w:szCs w:val="40"/>
        </w:rPr>
        <w:t xml:space="preserve"> </w:t>
      </w:r>
      <w:r w:rsidRPr="00E45FA2">
        <w:rPr>
          <w:rFonts w:ascii="Times New Roman" w:hAnsi="Times New Roman" w:cs="Times New Roman"/>
          <w:sz w:val="40"/>
          <w:szCs w:val="40"/>
        </w:rPr>
        <w:t>в  муниципальном бюджетном общеобразовательном учреждении “</w:t>
      </w:r>
      <w:proofErr w:type="spellStart"/>
      <w:r w:rsidRPr="00E45FA2">
        <w:rPr>
          <w:rFonts w:ascii="Times New Roman" w:hAnsi="Times New Roman" w:cs="Times New Roman"/>
          <w:sz w:val="40"/>
          <w:szCs w:val="40"/>
        </w:rPr>
        <w:t>Верхнесиметская</w:t>
      </w:r>
      <w:proofErr w:type="spellEnd"/>
      <w:r w:rsidRPr="00E45FA2"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Сабинского муниципального района Республики Татарстан»</w:t>
      </w:r>
      <w:r w:rsidRPr="00E45FA2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1C5543" w:rsidRDefault="001C5543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E45FA2" w:rsidRDefault="00E45FA2">
      <w:pPr>
        <w:rPr>
          <w:rFonts w:ascii="Times New Roman" w:hAnsi="Times New Roman" w:cs="Times New Roman"/>
          <w:b/>
          <w:bCs/>
          <w:color w:val="auto"/>
        </w:rPr>
      </w:pPr>
      <w:r>
        <w:br w:type="page"/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lastRenderedPageBreak/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B53D93">
        <w:rPr>
          <w:sz w:val="24"/>
          <w:szCs w:val="24"/>
        </w:rPr>
        <w:t xml:space="preserve">в </w:t>
      </w:r>
      <w:r w:rsidR="00E7602E" w:rsidRPr="00E7602E">
        <w:rPr>
          <w:sz w:val="24"/>
          <w:szCs w:val="24"/>
        </w:rPr>
        <w:t>муниципально</w:t>
      </w:r>
      <w:r w:rsidR="00B53D93">
        <w:rPr>
          <w:sz w:val="24"/>
          <w:szCs w:val="24"/>
        </w:rPr>
        <w:t>м</w:t>
      </w:r>
      <w:r w:rsidR="00E7602E" w:rsidRPr="00E7602E">
        <w:rPr>
          <w:sz w:val="24"/>
          <w:szCs w:val="24"/>
        </w:rPr>
        <w:t xml:space="preserve"> бюджетно</w:t>
      </w:r>
      <w:r w:rsidR="00B53D93">
        <w:rPr>
          <w:sz w:val="24"/>
          <w:szCs w:val="24"/>
        </w:rPr>
        <w:t>м</w:t>
      </w:r>
      <w:r w:rsidR="00E7602E" w:rsidRPr="00E7602E">
        <w:rPr>
          <w:sz w:val="24"/>
          <w:szCs w:val="24"/>
        </w:rPr>
        <w:t xml:space="preserve"> общеобразовательно</w:t>
      </w:r>
      <w:r w:rsidR="00B53D93">
        <w:rPr>
          <w:sz w:val="24"/>
          <w:szCs w:val="24"/>
        </w:rPr>
        <w:t>м</w:t>
      </w:r>
      <w:r w:rsidR="00E7602E" w:rsidRPr="00E7602E">
        <w:rPr>
          <w:sz w:val="24"/>
          <w:szCs w:val="24"/>
        </w:rPr>
        <w:t xml:space="preserve"> учреждени</w:t>
      </w:r>
      <w:r w:rsidR="00B53D93">
        <w:rPr>
          <w:sz w:val="24"/>
          <w:szCs w:val="24"/>
        </w:rPr>
        <w:t>и</w:t>
      </w:r>
      <w:r w:rsidR="00E7602E" w:rsidRP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 w:rsidRPr="00E7602E">
        <w:rPr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Локальный нормативный акт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E7602E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0" w:name="bookmark0"/>
      <w:r w:rsidRPr="00C02493">
        <w:rPr>
          <w:spacing w:val="0"/>
          <w:sz w:val="24"/>
          <w:szCs w:val="24"/>
        </w:rPr>
        <w:t>3. Виды ЛНА</w:t>
      </w:r>
      <w:bookmarkEnd w:id="0"/>
    </w:p>
    <w:p w:rsidR="0034156F" w:rsidRPr="0034156F" w:rsidRDefault="0034156F" w:rsidP="0034156F">
      <w:pPr>
        <w:rPr>
          <w:rFonts w:ascii="Times New Roman" w:eastAsiaTheme="minorHAnsi" w:hAnsi="Times New Roman" w:cstheme="minorBidi"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Локальные нормативные акты, регламентирующие управление образовательной организацией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педагогическом совете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об общем собрании работников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Совете </w:t>
            </w:r>
            <w:r w:rsidR="004D2A05">
              <w:rPr>
                <w:rFonts w:cstheme="minorBidi"/>
                <w:color w:val="auto"/>
              </w:rPr>
              <w:t>родителей обучающихся</w:t>
            </w:r>
          </w:p>
        </w:tc>
      </w:tr>
      <w:tr w:rsidR="001C379E" w:rsidRPr="0034156F" w:rsidTr="0034156F">
        <w:tc>
          <w:tcPr>
            <w:tcW w:w="1101" w:type="dxa"/>
          </w:tcPr>
          <w:p w:rsidR="001C379E" w:rsidRPr="0034156F" w:rsidRDefault="001C379E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1C379E" w:rsidRPr="0034156F" w:rsidRDefault="001C379E" w:rsidP="001C379E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Совете </w:t>
            </w:r>
            <w:proofErr w:type="gramStart"/>
            <w:r>
              <w:rPr>
                <w:rFonts w:cstheme="minorBidi"/>
                <w:color w:val="auto"/>
              </w:rPr>
              <w:t>обучающихся</w:t>
            </w:r>
            <w:proofErr w:type="gramEnd"/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порядке разработки, принятия, и утверждения локальных нормативных актов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учета мнения советов обучающихся, советов родителей (законных представителей) несовершеннолетних обучающихся при принятии локальных нормативных актов в выборе меры дисциплинарного взыскания в отношении обучающегося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комиссии по противодействию коррупции</w:t>
            </w:r>
          </w:p>
        </w:tc>
      </w:tr>
    </w:tbl>
    <w:p w:rsidR="0034156F" w:rsidRPr="0034156F" w:rsidRDefault="0034156F" w:rsidP="0034156F">
      <w:pPr>
        <w:rPr>
          <w:rFonts w:ascii="Times New Roman" w:eastAsiaTheme="minorHAnsi" w:hAnsi="Times New Roman" w:cstheme="minorBidi"/>
          <w:color w:val="auto"/>
          <w:szCs w:val="22"/>
          <w:lang w:eastAsia="en-US"/>
        </w:rPr>
      </w:pPr>
    </w:p>
    <w:p w:rsidR="0034156F" w:rsidRDefault="0034156F" w:rsidP="0034156F">
      <w:pPr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CD4F7D" w:rsidRPr="0034156F" w:rsidRDefault="00CD4F7D" w:rsidP="0034156F">
      <w:pPr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bookmarkStart w:id="1" w:name="_GoBack"/>
      <w:bookmarkEnd w:id="1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</w:t>
            </w:r>
            <w:r w:rsidR="004D2A05">
              <w:rPr>
                <w:rFonts w:cstheme="minorBidi"/>
                <w:color w:val="auto"/>
              </w:rPr>
              <w:t xml:space="preserve">равила </w:t>
            </w:r>
            <w:r w:rsidRPr="0034156F">
              <w:rPr>
                <w:rFonts w:cstheme="minorBidi"/>
                <w:color w:val="auto"/>
              </w:rPr>
              <w:t xml:space="preserve">приема </w:t>
            </w:r>
            <w:r w:rsidR="004D2A05">
              <w:rPr>
                <w:rFonts w:cstheme="minorBidi"/>
                <w:color w:val="auto"/>
              </w:rPr>
              <w:t>детей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режиме занятий обучающихся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школьном методическом объединении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рабоч</w:t>
            </w:r>
            <w:r w:rsidR="004D2A05">
              <w:rPr>
                <w:rFonts w:cstheme="minorBidi"/>
                <w:color w:val="auto"/>
              </w:rPr>
              <w:t>ей</w:t>
            </w:r>
            <w:r w:rsidRPr="0034156F">
              <w:rPr>
                <w:rFonts w:cstheme="minorBidi"/>
                <w:color w:val="auto"/>
              </w:rPr>
              <w:t xml:space="preserve"> программ</w:t>
            </w:r>
            <w:r w:rsidR="004D2A05">
              <w:rPr>
                <w:rFonts w:cstheme="minorBidi"/>
                <w:color w:val="auto"/>
              </w:rPr>
              <w:t>е</w:t>
            </w:r>
            <w:r w:rsidRPr="0034156F">
              <w:rPr>
                <w:rFonts w:cstheme="minorBidi"/>
                <w:color w:val="auto"/>
              </w:rPr>
              <w:t xml:space="preserve"> </w:t>
            </w:r>
            <w:r w:rsidR="004D2A05">
              <w:rPr>
                <w:rFonts w:cstheme="minorBidi"/>
                <w:color w:val="auto"/>
              </w:rPr>
              <w:t>внеурочной деятельности</w:t>
            </w:r>
            <w:r w:rsidRPr="0034156F">
              <w:rPr>
                <w:rFonts w:cstheme="minorBidi"/>
                <w:color w:val="auto"/>
              </w:rPr>
              <w:t xml:space="preserve">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школьном сайте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</w:t>
            </w:r>
            <w:r w:rsidR="004D2A05" w:rsidRPr="0034156F">
              <w:rPr>
                <w:rFonts w:cstheme="minorBidi"/>
                <w:color w:val="auto"/>
              </w:rPr>
              <w:t xml:space="preserve">школьной </w:t>
            </w:r>
            <w:r w:rsidRPr="0034156F">
              <w:rPr>
                <w:rFonts w:cstheme="minorBidi"/>
                <w:color w:val="auto"/>
              </w:rPr>
              <w:t>детской Думе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военно-патриотическом отряде «</w:t>
            </w:r>
            <w:proofErr w:type="spellStart"/>
            <w:r w:rsidRPr="0034156F">
              <w:rPr>
                <w:rFonts w:cstheme="minorBidi"/>
                <w:color w:val="auto"/>
              </w:rPr>
              <w:t>Юнармия</w:t>
            </w:r>
            <w:proofErr w:type="spellEnd"/>
            <w:r w:rsidRPr="0034156F">
              <w:rPr>
                <w:rFonts w:cstheme="minorBidi"/>
                <w:color w:val="auto"/>
              </w:rPr>
              <w:t>»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EF708B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детской общественной организации «</w:t>
            </w:r>
            <w:r w:rsidR="00EF708B">
              <w:rPr>
                <w:rFonts w:cstheme="minorBidi"/>
                <w:color w:val="auto"/>
              </w:rPr>
              <w:t>Чулпан</w:t>
            </w:r>
            <w:r w:rsidRPr="0034156F">
              <w:rPr>
                <w:rFonts w:cstheme="minorBidi"/>
                <w:color w:val="auto"/>
              </w:rPr>
              <w:t>»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об отряде «Дружина юных пожарных»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об отряде «Юные инспекторы движения»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Совете профилактики правонарушений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отряде профилактики правонарушений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работе с неблагополучными семьями и детьми «группы риска»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постановке </w:t>
            </w:r>
            <w:r w:rsidR="004D2A05">
              <w:rPr>
                <w:rFonts w:cstheme="minorBidi"/>
                <w:color w:val="auto"/>
              </w:rPr>
              <w:t xml:space="preserve">и снятии с </w:t>
            </w:r>
            <w:proofErr w:type="spellStart"/>
            <w:r w:rsidRPr="0034156F">
              <w:rPr>
                <w:rFonts w:cstheme="minorBidi"/>
                <w:color w:val="auto"/>
              </w:rPr>
              <w:t>внутришкольн</w:t>
            </w:r>
            <w:r w:rsidR="004D2A05">
              <w:rPr>
                <w:rFonts w:cstheme="minorBidi"/>
                <w:color w:val="auto"/>
              </w:rPr>
              <w:t>ого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учет</w:t>
            </w:r>
            <w:r w:rsidR="004D2A05">
              <w:rPr>
                <w:rFonts w:cstheme="minorBidi"/>
                <w:color w:val="auto"/>
              </w:rPr>
              <w:t>а</w:t>
            </w:r>
            <w:r w:rsidRPr="0034156F">
              <w:rPr>
                <w:rFonts w:cstheme="minorBidi"/>
                <w:color w:val="auto"/>
              </w:rPr>
              <w:t xml:space="preserve"> </w:t>
            </w:r>
            <w:proofErr w:type="gramStart"/>
            <w:r w:rsidRPr="0034156F">
              <w:rPr>
                <w:rFonts w:cstheme="minorBidi"/>
                <w:color w:val="auto"/>
              </w:rPr>
              <w:t>обучающихся</w:t>
            </w:r>
            <w:proofErr w:type="gramEnd"/>
            <w:r w:rsidRPr="0034156F">
              <w:rPr>
                <w:rFonts w:cstheme="minorBidi"/>
                <w:color w:val="auto"/>
              </w:rPr>
              <w:t xml:space="preserve">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ведения личных дел педагогов и сотрудников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Порядок формирования, ведения и хранения личных дел обучающихся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школьном этапе предметных олимпиад школьников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ведении ученических тетрадей и их проверке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Программа развития школы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пришкольном оздоровительном лагере с дневным пребыванием для учащихся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паспорте школьного кабинета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комиссии по охране труда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</w:t>
            </w:r>
            <w:r w:rsidR="004D2A05">
              <w:rPr>
                <w:rFonts w:cstheme="minorBidi"/>
                <w:color w:val="auto"/>
              </w:rPr>
              <w:t xml:space="preserve"> порядке</w:t>
            </w:r>
            <w:r w:rsidRPr="0034156F">
              <w:rPr>
                <w:rFonts w:cstheme="minorBidi"/>
                <w:color w:val="auto"/>
              </w:rPr>
              <w:t xml:space="preserve"> проведени</w:t>
            </w:r>
            <w:r w:rsidR="004D2A05">
              <w:rPr>
                <w:rFonts w:cstheme="minorBidi"/>
                <w:color w:val="auto"/>
              </w:rPr>
              <w:t>я</w:t>
            </w:r>
            <w:r w:rsidRPr="0034156F">
              <w:rPr>
                <w:rFonts w:cstheme="minorBidi"/>
                <w:color w:val="auto"/>
              </w:rPr>
              <w:t xml:space="preserve"> </w:t>
            </w:r>
            <w:proofErr w:type="spellStart"/>
            <w:r w:rsidRPr="0034156F">
              <w:rPr>
                <w:rFonts w:cstheme="minorBidi"/>
                <w:color w:val="auto"/>
              </w:rPr>
              <w:t>самообследования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внутреннем распорядке для  учителей и работников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5B2F5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рабочей программе дополнительного образования </w:t>
            </w:r>
            <w:proofErr w:type="gramStart"/>
            <w:r w:rsidRPr="0034156F">
              <w:rPr>
                <w:rFonts w:cstheme="minorBidi"/>
                <w:color w:val="auto"/>
              </w:rPr>
              <w:t>обучающихся</w:t>
            </w:r>
            <w:proofErr w:type="gramEnd"/>
            <w:r w:rsidRPr="0034156F">
              <w:rPr>
                <w:rFonts w:cstheme="minorBidi"/>
                <w:color w:val="auto"/>
              </w:rPr>
              <w:t xml:space="preserve">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организации питания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особенности организации образовательного процесса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 xml:space="preserve">Наименование ЛА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4D2A05" w:rsidRDefault="004D2A05" w:rsidP="0034156F">
            <w:pPr>
              <w:rPr>
                <w:rFonts w:cstheme="minorBidi"/>
                <w:color w:val="auto"/>
              </w:rPr>
            </w:pPr>
            <w:r w:rsidRPr="004D2A05">
              <w:rPr>
                <w:rFonts w:cstheme="minorBidi"/>
                <w:color w:val="auto"/>
              </w:rPr>
              <w:t>Программа внеурочной деятельности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организации дополнительного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языках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индивидуальном обучении на дому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получении образования в форме семейного образования и самообразования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критериях и нормах оценочной деятельности обучающихся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оценку и учет образовательных достижений обучающихся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Наименования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внутренней системе оценки качества образования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текущего контроля успеваемости, проведения и формах промежуточной аттестации учащихся, порядке выставления годовых отметок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портфолио обучающегося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внутришкольном контроле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</w:t>
            </w:r>
            <w:proofErr w:type="spellStart"/>
            <w:r w:rsidRPr="0034156F">
              <w:rPr>
                <w:rFonts w:cstheme="minorBidi"/>
                <w:color w:val="auto"/>
              </w:rPr>
              <w:t>безотметочном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обучении обучающихся 1 класса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оценивании  курсов «Основы духовно-нравственной культуры народов России» 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проведении мониторинга планируемых метапредметных результатов обучения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4D2A05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</w:t>
            </w:r>
            <w:r w:rsidR="004D2A05">
              <w:rPr>
                <w:rFonts w:cstheme="minorBidi"/>
                <w:color w:val="auto"/>
              </w:rPr>
              <w:t>б электронном</w:t>
            </w:r>
            <w:r w:rsidRPr="0034156F">
              <w:rPr>
                <w:rFonts w:cstheme="minorBidi"/>
                <w:color w:val="auto"/>
              </w:rPr>
              <w:t xml:space="preserve"> журнал</w:t>
            </w:r>
            <w:r w:rsidR="004D2A05">
              <w:rPr>
                <w:rFonts w:cstheme="minorBidi"/>
                <w:color w:val="auto"/>
              </w:rPr>
              <w:t>е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условия реализации образовательных программ </w:t>
      </w: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обеспечения учебной литературой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учета библиотечного фонда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184940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библиотеке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права, обязанности, меры социальной поддержки обучающихся образовательной организации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дежурстве по школе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правилах внутреннего распорядка учащихся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школьной форме и внешнем виде обучающихся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184940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>Положение о поощрениях и мерах воспитательного воздействия на учащихся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права, обязанности и ответственность родителей (законных представителей) несовершеннолетних обучающихся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Наименования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об общешкольном родительском собрании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права, обязанности и ответственность работников образовательной организации </w:t>
      </w: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режиме рабочего времени и времени отдыха педагогических работников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порядке аттестации педагогических работников в целях подтверждения соответствия занимаемой должности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классном руководителе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кодексе профессиональной этики и служебного поведения педагогических работников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</w:t>
            </w:r>
            <w:proofErr w:type="spellStart"/>
            <w:r w:rsidRPr="0034156F">
              <w:rPr>
                <w:rFonts w:cstheme="minorBidi"/>
                <w:color w:val="auto"/>
              </w:rPr>
              <w:t>бракеражной</w:t>
            </w:r>
            <w:proofErr w:type="spellEnd"/>
            <w:r w:rsidRPr="0034156F">
              <w:rPr>
                <w:rFonts w:cstheme="minorBidi"/>
                <w:color w:val="auto"/>
              </w:rPr>
              <w:t xml:space="preserve"> комиссии </w:t>
            </w:r>
          </w:p>
        </w:tc>
      </w:tr>
    </w:tbl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 </w:t>
      </w:r>
    </w:p>
    <w:p w:rsidR="0034156F" w:rsidRPr="0034156F" w:rsidRDefault="0034156F" w:rsidP="0034156F">
      <w:pPr>
        <w:jc w:val="center"/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</w:pPr>
      <w:r w:rsidRPr="0034156F">
        <w:rPr>
          <w:rFonts w:ascii="Times New Roman" w:eastAsiaTheme="minorHAnsi" w:hAnsi="Times New Roman" w:cstheme="minorBidi"/>
          <w:b/>
          <w:color w:val="auto"/>
          <w:szCs w:val="22"/>
          <w:lang w:eastAsia="en-US"/>
        </w:rPr>
        <w:t xml:space="preserve">Локальные нормативные акты, регламентирующие образовательные отношения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01"/>
        <w:gridCol w:w="7512"/>
      </w:tblGrid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jc w:val="center"/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№</w:t>
            </w: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b/>
                <w:color w:val="auto"/>
              </w:rPr>
            </w:pPr>
            <w:r w:rsidRPr="0034156F">
              <w:rPr>
                <w:rFonts w:cstheme="minorBidi"/>
                <w:b/>
                <w:color w:val="auto"/>
              </w:rPr>
              <w:t>Наименование ЛА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34156F" w:rsidP="0034156F">
            <w:pPr>
              <w:rPr>
                <w:rFonts w:cstheme="minorBidi"/>
                <w:color w:val="auto"/>
              </w:rPr>
            </w:pPr>
            <w:r w:rsidRPr="0034156F">
              <w:rPr>
                <w:rFonts w:cstheme="minorBidi"/>
                <w:color w:val="auto"/>
              </w:rPr>
              <w:t xml:space="preserve">Положение о комиссии по урегулированию споров между участниками  образовательных отношений </w:t>
            </w:r>
          </w:p>
        </w:tc>
      </w:tr>
      <w:tr w:rsidR="0034156F" w:rsidRPr="0034156F" w:rsidTr="0034156F">
        <w:tc>
          <w:tcPr>
            <w:tcW w:w="1101" w:type="dxa"/>
          </w:tcPr>
          <w:p w:rsidR="0034156F" w:rsidRPr="0034156F" w:rsidRDefault="0034156F" w:rsidP="0034156F">
            <w:pPr>
              <w:pStyle w:val="af1"/>
              <w:numPr>
                <w:ilvl w:val="0"/>
                <w:numId w:val="15"/>
              </w:numPr>
              <w:jc w:val="center"/>
              <w:rPr>
                <w:rFonts w:cstheme="minorBidi"/>
                <w:b/>
                <w:color w:val="auto"/>
              </w:rPr>
            </w:pPr>
          </w:p>
        </w:tc>
        <w:tc>
          <w:tcPr>
            <w:tcW w:w="7512" w:type="dxa"/>
          </w:tcPr>
          <w:p w:rsidR="0034156F" w:rsidRPr="0034156F" w:rsidRDefault="00184940" w:rsidP="00184940">
            <w:pPr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Положение о Совете </w:t>
            </w:r>
            <w:r w:rsidR="0034156F" w:rsidRPr="0034156F">
              <w:rPr>
                <w:rFonts w:cstheme="minorBidi"/>
                <w:color w:val="auto"/>
              </w:rPr>
              <w:t>родител</w:t>
            </w:r>
            <w:r>
              <w:rPr>
                <w:rFonts w:cstheme="minorBidi"/>
                <w:color w:val="auto"/>
              </w:rPr>
              <w:t>ей</w:t>
            </w:r>
          </w:p>
        </w:tc>
      </w:tr>
    </w:tbl>
    <w:p w:rsidR="0088300E" w:rsidRDefault="0088300E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88300E" w:rsidRDefault="0088300E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88300E" w:rsidRDefault="0088300E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88300E" w:rsidRDefault="0088300E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(педагогического совета, общего собрания работников</w:t>
      </w:r>
      <w:r w:rsidR="005431C0">
        <w:rPr>
          <w:sz w:val="24"/>
          <w:szCs w:val="24"/>
        </w:rPr>
        <w:t xml:space="preserve">, </w:t>
      </w:r>
      <w:r w:rsidR="00BD29DA">
        <w:rPr>
          <w:sz w:val="24"/>
          <w:szCs w:val="24"/>
        </w:rPr>
        <w:t xml:space="preserve">Совета обучающихся, </w:t>
      </w:r>
      <w:r w:rsidR="005431C0">
        <w:rPr>
          <w:sz w:val="24"/>
          <w:szCs w:val="24"/>
        </w:rPr>
        <w:t xml:space="preserve">Совета </w:t>
      </w:r>
      <w:r w:rsidR="00780BE8">
        <w:rPr>
          <w:sz w:val="24"/>
          <w:szCs w:val="24"/>
        </w:rPr>
        <w:t>родителей</w:t>
      </w:r>
      <w:r w:rsidRPr="00C02493">
        <w:rPr>
          <w:sz w:val="24"/>
          <w:szCs w:val="24"/>
        </w:rPr>
        <w:t xml:space="preserve">). Предложения о разработке ЛНА могут </w:t>
      </w:r>
      <w:r w:rsidRPr="00C02493">
        <w:rPr>
          <w:sz w:val="24"/>
          <w:szCs w:val="24"/>
        </w:rPr>
        <w:lastRenderedPageBreak/>
        <w:t>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установленные сроки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сети Интернет.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Доработанный текст проекта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 w:rsidRP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, уполномоченный принимать ЛНА.</w:t>
      </w:r>
    </w:p>
    <w:p w:rsidR="0088300E" w:rsidRDefault="0088300E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2" w:name="bookmark2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5. Согласование ЛНА</w:t>
      </w:r>
      <w:bookmarkEnd w:id="2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</w:t>
      </w:r>
      <w:r w:rsidR="00780BE8">
        <w:rPr>
          <w:sz w:val="24"/>
          <w:szCs w:val="24"/>
        </w:rPr>
        <w:t>В</w:t>
      </w:r>
      <w:r w:rsidR="006E7B17" w:rsidRPr="006E7B17">
        <w:rPr>
          <w:sz w:val="24"/>
          <w:szCs w:val="24"/>
        </w:rPr>
        <w:t xml:space="preserve"> </w:t>
      </w:r>
      <w:r w:rsidR="006E7B17">
        <w:rPr>
          <w:sz w:val="24"/>
          <w:szCs w:val="24"/>
        </w:rPr>
        <w:t>Совет обучающихся</w:t>
      </w:r>
      <w:r w:rsidR="006E7B17">
        <w:rPr>
          <w:sz w:val="24"/>
          <w:szCs w:val="24"/>
        </w:rPr>
        <w:t xml:space="preserve">, </w:t>
      </w:r>
      <w:r w:rsidR="00780BE8">
        <w:rPr>
          <w:sz w:val="24"/>
          <w:szCs w:val="24"/>
        </w:rPr>
        <w:t>С</w:t>
      </w:r>
      <w:r w:rsidRPr="00C02493">
        <w:rPr>
          <w:sz w:val="24"/>
          <w:szCs w:val="24"/>
        </w:rPr>
        <w:t xml:space="preserve">овет родителей (законных представителей) </w:t>
      </w:r>
      <w:r w:rsidR="006E7B17">
        <w:rPr>
          <w:sz w:val="24"/>
          <w:szCs w:val="24"/>
        </w:rPr>
        <w:t>обучаю</w:t>
      </w:r>
      <w:r w:rsidRPr="00C02493">
        <w:rPr>
          <w:sz w:val="24"/>
          <w:szCs w:val="24"/>
        </w:rPr>
        <w:t xml:space="preserve">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- ЛНА, затрагивающие права </w:t>
      </w:r>
      <w:r w:rsidR="00313EFB">
        <w:rPr>
          <w:sz w:val="24"/>
          <w:szCs w:val="24"/>
        </w:rPr>
        <w:t>обучаю</w:t>
      </w:r>
      <w:r w:rsidRPr="00C02493">
        <w:rPr>
          <w:sz w:val="24"/>
          <w:szCs w:val="24"/>
        </w:rPr>
        <w:t xml:space="preserve">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1C5543">
        <w:rPr>
          <w:sz w:val="24"/>
          <w:szCs w:val="24"/>
        </w:rPr>
        <w:t xml:space="preserve"> </w:t>
      </w:r>
      <w:r w:rsidR="00F129E4">
        <w:rPr>
          <w:sz w:val="24"/>
          <w:szCs w:val="24"/>
        </w:rPr>
        <w:t>СОШ»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</w:t>
      </w:r>
      <w:r w:rsidR="00313EFB">
        <w:rPr>
          <w:sz w:val="24"/>
          <w:szCs w:val="24"/>
        </w:rPr>
        <w:t>Совет обучающихся, С</w:t>
      </w:r>
      <w:r w:rsidR="00313EFB" w:rsidRPr="00C02493">
        <w:rPr>
          <w:sz w:val="24"/>
          <w:szCs w:val="24"/>
        </w:rPr>
        <w:t xml:space="preserve">овет родителей (законных представителей) </w:t>
      </w:r>
      <w:r w:rsidR="00313EFB">
        <w:rPr>
          <w:sz w:val="24"/>
          <w:szCs w:val="24"/>
        </w:rPr>
        <w:t>обучаю</w:t>
      </w:r>
      <w:r w:rsidR="00313EFB" w:rsidRPr="00C02493">
        <w:rPr>
          <w:sz w:val="24"/>
          <w:szCs w:val="24"/>
        </w:rPr>
        <w:t>щихся</w:t>
      </w:r>
      <w:r w:rsidR="00313EFB" w:rsidRPr="00E7602E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мотивированное мнение по проекту ЛНА в письменной форме. В случае если </w:t>
      </w:r>
      <w:r w:rsidR="00313EFB">
        <w:rPr>
          <w:sz w:val="24"/>
          <w:szCs w:val="24"/>
        </w:rPr>
        <w:t>Совет обучающихся, С</w:t>
      </w:r>
      <w:r w:rsidR="00313EFB" w:rsidRPr="00C02493">
        <w:rPr>
          <w:sz w:val="24"/>
          <w:szCs w:val="24"/>
        </w:rPr>
        <w:t xml:space="preserve">овет родителей (законных представителей) </w:t>
      </w:r>
      <w:r w:rsidR="00313EFB">
        <w:rPr>
          <w:sz w:val="24"/>
          <w:szCs w:val="24"/>
        </w:rPr>
        <w:t>обучаю</w:t>
      </w:r>
      <w:r w:rsidR="00313EFB" w:rsidRPr="00C02493">
        <w:rPr>
          <w:sz w:val="24"/>
          <w:szCs w:val="24"/>
        </w:rPr>
        <w:t>щихся</w:t>
      </w:r>
      <w:r w:rsidR="00313EFB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выразили согласие с проектом ДНА, либо если мотивированное мнение не поступило в обозначенный срок, вопрос о принятии ДНА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. В случае если </w:t>
      </w:r>
      <w:r w:rsidR="00313EFB">
        <w:rPr>
          <w:sz w:val="24"/>
          <w:szCs w:val="24"/>
        </w:rPr>
        <w:t>Совет обучающихся, С</w:t>
      </w:r>
      <w:r w:rsidR="00313EFB" w:rsidRPr="00C02493">
        <w:rPr>
          <w:sz w:val="24"/>
          <w:szCs w:val="24"/>
        </w:rPr>
        <w:t xml:space="preserve">овет родителей (законных представителей) </w:t>
      </w:r>
      <w:r w:rsidR="00313EFB">
        <w:rPr>
          <w:sz w:val="24"/>
          <w:szCs w:val="24"/>
        </w:rPr>
        <w:t>обучаю</w:t>
      </w:r>
      <w:r w:rsidR="00313EFB" w:rsidRPr="00C02493">
        <w:rPr>
          <w:sz w:val="24"/>
          <w:szCs w:val="24"/>
        </w:rPr>
        <w:t>щихся</w:t>
      </w:r>
      <w:r w:rsidR="00313EFB" w:rsidRPr="00E7602E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</w:t>
      </w:r>
      <w:r w:rsidR="00313EFB">
        <w:rPr>
          <w:sz w:val="24"/>
          <w:szCs w:val="24"/>
        </w:rPr>
        <w:t>Совет обучающихся, С</w:t>
      </w:r>
      <w:r w:rsidR="00313EFB" w:rsidRPr="00C02493">
        <w:rPr>
          <w:sz w:val="24"/>
          <w:szCs w:val="24"/>
        </w:rPr>
        <w:t xml:space="preserve">овет родителей (законных представителей) </w:t>
      </w:r>
      <w:r w:rsidR="00313EFB">
        <w:rPr>
          <w:sz w:val="24"/>
          <w:szCs w:val="24"/>
        </w:rPr>
        <w:t>обучаю</w:t>
      </w:r>
      <w:r w:rsidR="00313EFB" w:rsidRPr="00C02493">
        <w:rPr>
          <w:sz w:val="24"/>
          <w:szCs w:val="24"/>
        </w:rPr>
        <w:t>щихся</w:t>
      </w:r>
      <w:r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повестку дня заседания </w:t>
      </w:r>
      <w:r w:rsidRPr="00C02493">
        <w:rPr>
          <w:sz w:val="24"/>
          <w:szCs w:val="24"/>
        </w:rPr>
        <w:lastRenderedPageBreak/>
        <w:t xml:space="preserve">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</w:t>
      </w:r>
      <w:r w:rsidR="00313EFB">
        <w:rPr>
          <w:sz w:val="24"/>
          <w:szCs w:val="24"/>
        </w:rPr>
        <w:t>Совет обучающихся, С</w:t>
      </w:r>
      <w:r w:rsidR="00313EFB" w:rsidRPr="00C02493">
        <w:rPr>
          <w:sz w:val="24"/>
          <w:szCs w:val="24"/>
        </w:rPr>
        <w:t xml:space="preserve">овет родителей (законных представителей) </w:t>
      </w:r>
      <w:r w:rsidR="00313EFB">
        <w:rPr>
          <w:sz w:val="24"/>
          <w:szCs w:val="24"/>
        </w:rPr>
        <w:t>обучаю</w:t>
      </w:r>
      <w:r w:rsidR="00313EFB" w:rsidRPr="00C02493">
        <w:rPr>
          <w:sz w:val="24"/>
          <w:szCs w:val="24"/>
        </w:rPr>
        <w:t>щихся</w:t>
      </w:r>
      <w:r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не с</w:t>
      </w:r>
      <w:r w:rsidR="00D353A4">
        <w:rPr>
          <w:sz w:val="24"/>
          <w:szCs w:val="24"/>
        </w:rPr>
        <w:t>одержит согласия с проектом ЛНА</w:t>
      </w:r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</w:t>
      </w:r>
      <w:proofErr w:type="gramEnd"/>
      <w:r w:rsidRPr="00C02493">
        <w:rPr>
          <w:sz w:val="24"/>
          <w:szCs w:val="24"/>
        </w:rPr>
        <w:t xml:space="preserve"> с указанными представительными органами в целях достижения взаимоприемлемого решения. При недостижении согласия возникшие разногласия оформляются 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</w:t>
      </w:r>
    </w:p>
    <w:p w:rsidR="00907A21" w:rsidRPr="00C02493" w:rsidRDefault="006F11DD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>
        <w:rPr>
          <w:sz w:val="24"/>
          <w:szCs w:val="24"/>
        </w:rPr>
        <w:t>5.1.2. В</w:t>
      </w:r>
      <w:r w:rsidR="00907A21" w:rsidRPr="00C02493">
        <w:rPr>
          <w:sz w:val="24"/>
          <w:szCs w:val="24"/>
        </w:rPr>
        <w:t xml:space="preserve"> </w:t>
      </w:r>
      <w:r>
        <w:rPr>
          <w:sz w:val="24"/>
          <w:szCs w:val="24"/>
        </w:rPr>
        <w:t>общем собрании</w:t>
      </w:r>
      <w:r w:rsidR="00907A21" w:rsidRPr="00C02493">
        <w:rPr>
          <w:sz w:val="24"/>
          <w:szCs w:val="24"/>
        </w:rPr>
        <w:t>, представляющ</w:t>
      </w:r>
      <w:r>
        <w:rPr>
          <w:sz w:val="24"/>
          <w:szCs w:val="24"/>
        </w:rPr>
        <w:t>ем</w:t>
      </w:r>
      <w:r w:rsidR="00907A21" w:rsidRPr="00C02493">
        <w:rPr>
          <w:sz w:val="24"/>
          <w:szCs w:val="24"/>
        </w:rPr>
        <w:t xml:space="preserve"> интересы большинства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="00F129E4" w:rsidRPr="00C02493">
        <w:rPr>
          <w:sz w:val="24"/>
          <w:szCs w:val="24"/>
        </w:rPr>
        <w:t xml:space="preserve"> </w:t>
      </w:r>
      <w:r w:rsidR="00907A21" w:rsidRPr="00C02493">
        <w:rPr>
          <w:sz w:val="24"/>
          <w:szCs w:val="24"/>
        </w:rPr>
        <w:t xml:space="preserve">(далее </w:t>
      </w:r>
      <w:r>
        <w:rPr>
          <w:sz w:val="24"/>
          <w:szCs w:val="24"/>
        </w:rPr>
        <w:t>–</w:t>
      </w:r>
      <w:r w:rsidR="00907A21" w:rsidRPr="00C02493">
        <w:rPr>
          <w:sz w:val="24"/>
          <w:szCs w:val="24"/>
        </w:rPr>
        <w:t xml:space="preserve"> </w:t>
      </w:r>
      <w:r>
        <w:rPr>
          <w:sz w:val="24"/>
          <w:szCs w:val="24"/>
        </w:rPr>
        <w:t>общее собрание</w:t>
      </w:r>
      <w:r w:rsidR="00907A21" w:rsidRPr="00C02493">
        <w:rPr>
          <w:sz w:val="24"/>
          <w:szCs w:val="24"/>
        </w:rPr>
        <w:t xml:space="preserve">) - ЛНА, регламентирующие трудовые отношения; права и обязанности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="00907A21" w:rsidRPr="00C02493">
        <w:rPr>
          <w:sz w:val="24"/>
          <w:szCs w:val="24"/>
        </w:rPr>
        <w:t xml:space="preserve">. </w:t>
      </w:r>
      <w:r>
        <w:rPr>
          <w:sz w:val="24"/>
          <w:szCs w:val="24"/>
        </w:rPr>
        <w:t>Общее собрание</w:t>
      </w:r>
      <w:r w:rsidR="00907A21"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="00907A21" w:rsidRPr="00C02493">
        <w:rPr>
          <w:sz w:val="24"/>
          <w:szCs w:val="24"/>
        </w:rPr>
        <w:t xml:space="preserve"> мотивированное мнение по проекту. В случае</w:t>
      </w:r>
      <w:proofErr w:type="gramStart"/>
      <w:r w:rsidR="00907A21" w:rsidRPr="00C02493">
        <w:rPr>
          <w:sz w:val="24"/>
          <w:szCs w:val="24"/>
        </w:rPr>
        <w:t>,</w:t>
      </w:r>
      <w:proofErr w:type="gramEnd"/>
      <w:r w:rsidR="00907A21" w:rsidRPr="00C02493">
        <w:rPr>
          <w:sz w:val="24"/>
          <w:szCs w:val="24"/>
        </w:rPr>
        <w:t xml:space="preserve"> если мотивированное мнение </w:t>
      </w:r>
      <w:r>
        <w:rPr>
          <w:sz w:val="24"/>
          <w:szCs w:val="24"/>
        </w:rPr>
        <w:t>общего собрания</w:t>
      </w:r>
      <w:r w:rsidR="00907A21" w:rsidRPr="00C02493">
        <w:rPr>
          <w:sz w:val="24"/>
          <w:szCs w:val="24"/>
        </w:rPr>
        <w:t xml:space="preserve"> не содержит согласия с проектом ЛНА либо содержит предложения по его совершенствованию,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="00907A21"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</w:t>
      </w:r>
      <w:r>
        <w:rPr>
          <w:sz w:val="24"/>
          <w:szCs w:val="24"/>
        </w:rPr>
        <w:t>общим собранием</w:t>
      </w:r>
      <w:r w:rsidR="00907A21" w:rsidRPr="00C02493">
        <w:rPr>
          <w:sz w:val="24"/>
          <w:szCs w:val="24"/>
        </w:rPr>
        <w:t xml:space="preserve"> в целях достижения взаимоприемлемого решения.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>При не</w:t>
      </w:r>
      <w:r w:rsidR="002242E0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достижении согласия возникшие разногласия оформляются протоколом, после чего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Pr="00C02493" w:rsidRDefault="00907A21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5.1.3 </w:t>
      </w:r>
      <w:r w:rsidR="006F11DD">
        <w:rPr>
          <w:sz w:val="24"/>
          <w:szCs w:val="24"/>
        </w:rPr>
        <w:t>У</w:t>
      </w:r>
      <w:r w:rsidRPr="00C02493">
        <w:rPr>
          <w:sz w:val="24"/>
          <w:szCs w:val="24"/>
        </w:rPr>
        <w:t xml:space="preserve">чредителю МБОУ - программа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.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учредителем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A273DC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A273DC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повестку дня заседания </w:t>
      </w:r>
      <w:r w:rsidR="006F11DD">
        <w:rPr>
          <w:sz w:val="24"/>
          <w:szCs w:val="24"/>
        </w:rPr>
        <w:t>общего собрания</w:t>
      </w:r>
      <w:r w:rsidR="005431C0">
        <w:rPr>
          <w:sz w:val="24"/>
          <w:szCs w:val="24"/>
        </w:rPr>
        <w:t xml:space="preserve"> школы</w:t>
      </w:r>
      <w:r w:rsidRPr="00C02493">
        <w:rPr>
          <w:sz w:val="24"/>
          <w:szCs w:val="24"/>
        </w:rPr>
        <w:t xml:space="preserve">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A273DC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</w:t>
      </w:r>
    </w:p>
    <w:p w:rsidR="0088300E" w:rsidRDefault="0088300E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1C5543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сотрудников, являющихся педагогическими работниками;</w:t>
      </w:r>
    </w:p>
    <w:p w:rsidR="005431C0" w:rsidRPr="00C02493" w:rsidRDefault="00907A21" w:rsidP="0088300E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</w:t>
      </w:r>
      <w:r w:rsidR="0088300E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="005431C0">
        <w:rPr>
          <w:sz w:val="24"/>
          <w:szCs w:val="24"/>
        </w:rPr>
        <w:t xml:space="preserve">, </w:t>
      </w:r>
      <w:r w:rsidR="00313EFB">
        <w:rPr>
          <w:sz w:val="24"/>
          <w:szCs w:val="24"/>
        </w:rPr>
        <w:t xml:space="preserve">Положение о Совете </w:t>
      </w:r>
      <w:r w:rsidR="00313EFB">
        <w:rPr>
          <w:sz w:val="24"/>
          <w:szCs w:val="24"/>
        </w:rPr>
        <w:t>обучающихся</w:t>
      </w:r>
      <w:r w:rsidR="00313EFB">
        <w:rPr>
          <w:sz w:val="24"/>
          <w:szCs w:val="24"/>
        </w:rPr>
        <w:t xml:space="preserve"> </w:t>
      </w:r>
      <w:r w:rsidR="00313EFB" w:rsidRPr="00E7602E">
        <w:rPr>
          <w:sz w:val="24"/>
          <w:szCs w:val="24"/>
        </w:rPr>
        <w:t>МБОУ</w:t>
      </w:r>
      <w:r w:rsidR="00313EFB">
        <w:rPr>
          <w:sz w:val="24"/>
          <w:szCs w:val="24"/>
        </w:rPr>
        <w:t xml:space="preserve"> «</w:t>
      </w:r>
      <w:proofErr w:type="spellStart"/>
      <w:r w:rsidR="00313EFB">
        <w:rPr>
          <w:sz w:val="24"/>
          <w:szCs w:val="24"/>
        </w:rPr>
        <w:t>Верхнесиметская</w:t>
      </w:r>
      <w:proofErr w:type="spellEnd"/>
      <w:r w:rsidR="00313EFB">
        <w:rPr>
          <w:sz w:val="24"/>
          <w:szCs w:val="24"/>
        </w:rPr>
        <w:t xml:space="preserve"> СОШ»</w:t>
      </w:r>
      <w:r w:rsidR="00313EFB">
        <w:rPr>
          <w:sz w:val="24"/>
          <w:szCs w:val="24"/>
        </w:rPr>
        <w:t xml:space="preserve">, </w:t>
      </w:r>
      <w:r w:rsidR="005431C0">
        <w:rPr>
          <w:sz w:val="24"/>
          <w:szCs w:val="24"/>
        </w:rPr>
        <w:t xml:space="preserve">Положение о Совете </w:t>
      </w:r>
      <w:r w:rsidR="0088300E">
        <w:rPr>
          <w:sz w:val="24"/>
          <w:szCs w:val="24"/>
        </w:rPr>
        <w:t>родителей</w:t>
      </w:r>
      <w:r w:rsidR="005431C0">
        <w:rPr>
          <w:sz w:val="24"/>
          <w:szCs w:val="24"/>
        </w:rPr>
        <w:t xml:space="preserve"> </w:t>
      </w:r>
      <w:r w:rsidR="005431C0" w:rsidRPr="00E7602E">
        <w:rPr>
          <w:sz w:val="24"/>
          <w:szCs w:val="24"/>
        </w:rPr>
        <w:t>МБОУ</w:t>
      </w:r>
      <w:r w:rsidR="005431C0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5431C0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).</w:t>
      </w:r>
    </w:p>
    <w:p w:rsidR="0088300E" w:rsidRDefault="0088300E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D353A4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Директор МБОУ утверждает ЛНА путем издания приказа об утверждении ЛНА. 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с присвоением им порядкового номера.</w:t>
      </w:r>
    </w:p>
    <w:p w:rsidR="0088300E" w:rsidRPr="00C02493" w:rsidRDefault="0088300E" w:rsidP="0088300E">
      <w:pPr>
        <w:pStyle w:val="a8"/>
        <w:shd w:val="clear" w:color="auto" w:fill="auto"/>
        <w:tabs>
          <w:tab w:val="left" w:pos="1354"/>
        </w:tabs>
        <w:spacing w:line="240" w:lineRule="auto"/>
        <w:ind w:left="820"/>
        <w:rPr>
          <w:sz w:val="24"/>
          <w:szCs w:val="24"/>
        </w:rPr>
      </w:pPr>
    </w:p>
    <w:p w:rsidR="0088300E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8. Ознакомление участников образовательных отношений 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88300E" w:rsidRDefault="00907A21" w:rsidP="0088300E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88300E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</w:t>
      </w:r>
      <w:r w:rsidR="0088300E" w:rsidRPr="0088300E">
        <w:rPr>
          <w:sz w:val="24"/>
          <w:szCs w:val="24"/>
        </w:rPr>
        <w:t xml:space="preserve">. </w:t>
      </w:r>
    </w:p>
    <w:p w:rsidR="00907A21" w:rsidRPr="0088300E" w:rsidRDefault="0088300E" w:rsidP="0088300E">
      <w:pPr>
        <w:pStyle w:val="a8"/>
        <w:shd w:val="clear" w:color="auto" w:fill="auto"/>
        <w:tabs>
          <w:tab w:val="left" w:pos="1047"/>
        </w:tabs>
        <w:spacing w:line="240" w:lineRule="auto"/>
        <w:ind w:firstLine="851"/>
        <w:rPr>
          <w:sz w:val="24"/>
          <w:szCs w:val="24"/>
        </w:rPr>
      </w:pPr>
      <w:r w:rsidRPr="0088300E">
        <w:rPr>
          <w:sz w:val="24"/>
          <w:szCs w:val="24"/>
        </w:rPr>
        <w:t xml:space="preserve">8.3. </w:t>
      </w:r>
      <w:r w:rsidR="00907A21" w:rsidRPr="0088300E">
        <w:rPr>
          <w:sz w:val="24"/>
          <w:szCs w:val="24"/>
        </w:rPr>
        <w:t xml:space="preserve">Порядок ознакомления родителей (законных представителей) учащихся и учащихся с ЛНА при приеме в </w:t>
      </w:r>
      <w:r w:rsidR="00F129E4" w:rsidRPr="0088300E">
        <w:rPr>
          <w:sz w:val="24"/>
          <w:szCs w:val="24"/>
        </w:rPr>
        <w:t>МБОУ «</w:t>
      </w:r>
      <w:proofErr w:type="spellStart"/>
      <w:r w:rsidR="00C61AF4" w:rsidRPr="0088300E">
        <w:rPr>
          <w:sz w:val="24"/>
          <w:szCs w:val="24"/>
        </w:rPr>
        <w:t>Верхнесиметская</w:t>
      </w:r>
      <w:proofErr w:type="spellEnd"/>
      <w:r w:rsidR="00F129E4" w:rsidRPr="0088300E">
        <w:rPr>
          <w:sz w:val="24"/>
          <w:szCs w:val="24"/>
        </w:rPr>
        <w:t xml:space="preserve"> СОШ»</w:t>
      </w:r>
      <w:r w:rsidR="00907A21" w:rsidRPr="0088300E">
        <w:rPr>
          <w:sz w:val="24"/>
          <w:szCs w:val="24"/>
        </w:rPr>
        <w:t xml:space="preserve"> регламентирован в Правилах приема в </w:t>
      </w:r>
      <w:r w:rsidR="00F129E4" w:rsidRPr="0088300E">
        <w:rPr>
          <w:sz w:val="24"/>
          <w:szCs w:val="24"/>
        </w:rPr>
        <w:t>МБОУ «</w:t>
      </w:r>
      <w:proofErr w:type="spellStart"/>
      <w:r w:rsidR="00C61AF4" w:rsidRPr="0088300E">
        <w:rPr>
          <w:sz w:val="24"/>
          <w:szCs w:val="24"/>
        </w:rPr>
        <w:t>Верхнесиметская</w:t>
      </w:r>
      <w:proofErr w:type="spellEnd"/>
      <w:r w:rsidR="00F129E4" w:rsidRPr="0088300E">
        <w:rPr>
          <w:sz w:val="24"/>
          <w:szCs w:val="24"/>
        </w:rPr>
        <w:t xml:space="preserve"> СОШ»</w:t>
      </w:r>
      <w:r w:rsidR="00907A21" w:rsidRPr="0088300E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, осуществляется путем размещения копий ЛНА на официальном сайте в сети Интернет</w:t>
      </w:r>
      <w:r w:rsidR="00D353A4">
        <w:rPr>
          <w:sz w:val="24"/>
          <w:szCs w:val="24"/>
        </w:rPr>
        <w:t xml:space="preserve">, </w:t>
      </w:r>
      <w:r w:rsidRPr="00C02493">
        <w:rPr>
          <w:sz w:val="24"/>
          <w:szCs w:val="24"/>
        </w:rPr>
        <w:t>а также в ходе проведения собраний родителей (законных представителей) учащихся.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 xml:space="preserve"> в сети «Интернет».</w:t>
      </w:r>
    </w:p>
    <w:p w:rsidR="00B53D93" w:rsidRDefault="00B53D93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3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9. Изменение ЛНА</w:t>
      </w:r>
      <w:bookmarkEnd w:id="3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C61AF4">
        <w:rPr>
          <w:sz w:val="24"/>
          <w:szCs w:val="24"/>
        </w:rPr>
        <w:t>Верхнесиметская</w:t>
      </w:r>
      <w:proofErr w:type="spellEnd"/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B53D93" w:rsidRDefault="00B53D93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4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10. Отмена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C61AF4">
        <w:rPr>
          <w:sz w:val="24"/>
          <w:szCs w:val="24"/>
        </w:rPr>
        <w:t>Верхнесиметская</w:t>
      </w:r>
      <w:r w:rsidR="00F129E4">
        <w:rPr>
          <w:sz w:val="24"/>
          <w:szCs w:val="24"/>
        </w:rPr>
        <w:t xml:space="preserve"> СОШ»</w:t>
      </w:r>
      <w:r w:rsidRPr="00C02493">
        <w:rPr>
          <w:sz w:val="24"/>
          <w:szCs w:val="24"/>
        </w:rPr>
        <w:t>.</w:t>
      </w:r>
    </w:p>
    <w:sectPr w:rsidR="00907A21" w:rsidRPr="00C02493" w:rsidSect="00A153EC">
      <w:footerReference w:type="default" r:id="rId9"/>
      <w:type w:val="continuous"/>
      <w:pgSz w:w="11905" w:h="16837"/>
      <w:pgMar w:top="860" w:right="990" w:bottom="1358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996" w:rsidRDefault="00810996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810996" w:rsidRDefault="0081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164897"/>
      <w:docPartObj>
        <w:docPartGallery w:val="Page Numbers (Bottom of Page)"/>
        <w:docPartUnique/>
      </w:docPartObj>
    </w:sdtPr>
    <w:sdtEndPr/>
    <w:sdtContent>
      <w:p w:rsidR="00F722EE" w:rsidRDefault="00F722E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527">
          <w:rPr>
            <w:noProof/>
          </w:rPr>
          <w:t>7</w:t>
        </w:r>
        <w:r>
          <w:fldChar w:fldCharType="end"/>
        </w:r>
      </w:p>
    </w:sdtContent>
  </w:sdt>
  <w:p w:rsidR="00F722EE" w:rsidRDefault="00F722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996" w:rsidRDefault="00810996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810996" w:rsidRDefault="00810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D8D02DC"/>
    <w:multiLevelType w:val="hybridMultilevel"/>
    <w:tmpl w:val="79A2C8EC"/>
    <w:lvl w:ilvl="0" w:tplc="DD7EED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4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A4A0D"/>
    <w:rsid w:val="000A6F57"/>
    <w:rsid w:val="00184940"/>
    <w:rsid w:val="001C2325"/>
    <w:rsid w:val="001C379E"/>
    <w:rsid w:val="001C5543"/>
    <w:rsid w:val="00205A92"/>
    <w:rsid w:val="002242E0"/>
    <w:rsid w:val="00262708"/>
    <w:rsid w:val="002B2527"/>
    <w:rsid w:val="00313EFB"/>
    <w:rsid w:val="0034156F"/>
    <w:rsid w:val="004D12CC"/>
    <w:rsid w:val="004D2A05"/>
    <w:rsid w:val="005431C0"/>
    <w:rsid w:val="005B2F55"/>
    <w:rsid w:val="005C6243"/>
    <w:rsid w:val="006014BD"/>
    <w:rsid w:val="006B2CF9"/>
    <w:rsid w:val="006E7B17"/>
    <w:rsid w:val="006F11DD"/>
    <w:rsid w:val="0077187E"/>
    <w:rsid w:val="00780BE8"/>
    <w:rsid w:val="007B56D8"/>
    <w:rsid w:val="00810996"/>
    <w:rsid w:val="0088300E"/>
    <w:rsid w:val="008C41E6"/>
    <w:rsid w:val="00907A21"/>
    <w:rsid w:val="009A1568"/>
    <w:rsid w:val="00A153EC"/>
    <w:rsid w:val="00A25557"/>
    <w:rsid w:val="00A273DC"/>
    <w:rsid w:val="00AA0959"/>
    <w:rsid w:val="00B53D93"/>
    <w:rsid w:val="00BA3574"/>
    <w:rsid w:val="00BD29DA"/>
    <w:rsid w:val="00BD78C2"/>
    <w:rsid w:val="00C02493"/>
    <w:rsid w:val="00C61AF4"/>
    <w:rsid w:val="00CA5A08"/>
    <w:rsid w:val="00CD4F7D"/>
    <w:rsid w:val="00CF5E18"/>
    <w:rsid w:val="00D33891"/>
    <w:rsid w:val="00D353A4"/>
    <w:rsid w:val="00D45DA3"/>
    <w:rsid w:val="00E45FA2"/>
    <w:rsid w:val="00E7602E"/>
    <w:rsid w:val="00EA3096"/>
    <w:rsid w:val="00ED3E25"/>
    <w:rsid w:val="00EF708B"/>
    <w:rsid w:val="00F129E4"/>
    <w:rsid w:val="00F722EE"/>
    <w:rsid w:val="00F726B9"/>
    <w:rsid w:val="00F82922"/>
    <w:rsid w:val="00F8714F"/>
    <w:rsid w:val="00F9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34156F"/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41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34156F"/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41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2077</Words>
  <Characters>14906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Пользователь Windows</cp:lastModifiedBy>
  <cp:revision>7</cp:revision>
  <cp:lastPrinted>2020-12-29T12:04:00Z</cp:lastPrinted>
  <dcterms:created xsi:type="dcterms:W3CDTF">2020-12-29T11:44:00Z</dcterms:created>
  <dcterms:modified xsi:type="dcterms:W3CDTF">2020-12-29T12:08:00Z</dcterms:modified>
</cp:coreProperties>
</file>